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</w:pPr>
    </w:p>
    <w:p>
      <w:pPr>
        <w:ind w:right="106" w:firstLine="0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</w:p>
    <w:p>
      <w:pPr>
        <w:pStyle w:val="82"/>
        <w:ind w:right="0" w:firstLine="0"/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MANUAL DE EXECUÇÃO E FORMULÁRIO DE PRESTAÇÃO DE CONTAS</w:t>
      </w:r>
    </w:p>
    <w:p>
      <w:pPr>
        <w:ind w:right="51" w:firstLine="0"/>
        <w:jc w:val="center"/>
        <w:rPr>
          <w:rFonts w:ascii="Arial" w:hAnsi="Arial" w:cs="Arial"/>
          <w:b/>
          <w:sz w:val="24"/>
          <w:szCs w:val="24"/>
          <w:u w:val="none"/>
        </w:rPr>
      </w:pPr>
    </w:p>
    <w:p>
      <w:pPr>
        <w:ind w:right="51" w:firstLine="0"/>
        <w:jc w:val="center"/>
        <w:rPr>
          <w:sz w:val="24"/>
          <w:szCs w:val="24"/>
          <w:u w:val="none"/>
        </w:rPr>
      </w:pPr>
      <w:r>
        <w:rPr>
          <w:rFonts w:ascii="Arial" w:hAnsi="Arial" w:cs="Arial"/>
          <w:b/>
          <w:sz w:val="24"/>
          <w:szCs w:val="24"/>
          <w:u w:val="none"/>
        </w:rPr>
        <w:t xml:space="preserve">RELAÇÃO DE DOCUMENTOS NECESSÁRIOS </w:t>
      </w:r>
    </w:p>
    <w:p>
      <w:pPr>
        <w:ind w:right="51" w:firstLine="0"/>
        <w:jc w:val="center"/>
        <w:rPr>
          <w:rFonts w:ascii="Arial" w:hAnsi="Arial" w:cs="Arial"/>
          <w:b/>
          <w:sz w:val="30"/>
          <w:u w:val="single"/>
        </w:rPr>
      </w:pPr>
    </w:p>
    <w:p>
      <w:pPr>
        <w:numPr>
          <w:ilvl w:val="0"/>
          <w:numId w:val="0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ind w:left="360" w:firstLine="0"/>
        <w:jc w:val="both"/>
        <w:rPr>
          <w:rFonts w:ascii="Arial" w:hAnsi="Arial" w:cs="Arial"/>
        </w:rPr>
      </w:pP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Ofício de encaminhamento da Prestação de Contas à Fundação de Cultura da Cidade Recife (em nome do Diretor-Presidente);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de Cumprimento do Objeto.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Relação de Despesas Pagas;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Relação de Cheques / Transferências bancarias Emitidas;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Físico-Financeiro;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Balancete Financeiro;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Conciliação Bancária;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</w:pPr>
      <w:r>
        <w:rPr>
          <w:rFonts w:ascii="Arial" w:hAnsi="Arial" w:cs="Arial"/>
          <w:sz w:val="24"/>
          <w:szCs w:val="24"/>
        </w:rPr>
        <w:t>Extrato Bancário (ORIGINAL) / Saldo bancário;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tabs>
          <w:tab w:val="left" w:pos="709"/>
        </w:tabs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 fiscal e seu devido recibo (original e cópias);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tabs>
          <w:tab w:val="left" w:pos="709"/>
        </w:tabs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Comprovante de Recolhimento do ISS, INSS e IRRF;</w:t>
      </w:r>
    </w:p>
    <w:p>
      <w:pPr>
        <w:numPr>
          <w:ilvl w:val="0"/>
          <w:numId w:val="1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tabs>
          <w:tab w:val="left" w:pos="709"/>
        </w:tabs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Cópias de cheque e/ou transferências bancárias;</w:t>
      </w:r>
    </w:p>
    <w:p>
      <w:pPr>
        <w:widowControl/>
        <w:numPr>
          <w:ilvl w:val="0"/>
          <w:numId w:val="0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suppressAutoHyphens/>
        <w:bidi w:val="0"/>
        <w:ind w:left="360" w:right="0" w:firstLine="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rFonts w:ascii="Arial" w:hAnsi="Arial" w:cs="Arial"/>
          <w:sz w:val="26"/>
          <w:szCs w:val="26"/>
        </w:rPr>
      </w:pPr>
    </w:p>
    <w:p>
      <w:pPr>
        <w:jc w:val="both"/>
        <w:rPr>
          <w:rFonts w:ascii="Arial" w:hAnsi="Arial" w:cs="Arial"/>
          <w:sz w:val="26"/>
          <w:szCs w:val="26"/>
        </w:rPr>
      </w:pPr>
    </w:p>
    <w:p>
      <w:p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rFonts w:ascii="Arial" w:hAnsi="Arial" w:cs="Arial"/>
          <w:sz w:val="26"/>
          <w:szCs w:val="26"/>
        </w:rPr>
      </w:pPr>
    </w:p>
    <w:p>
      <w:p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OBS: </w:t>
      </w:r>
    </w:p>
    <w:p>
      <w:pPr>
        <w:numPr>
          <w:ilvl w:val="0"/>
          <w:numId w:val="2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</w:pPr>
      <w:r>
        <w:rPr>
          <w:rFonts w:ascii="Arial" w:hAnsi="Arial" w:cs="Arial"/>
          <w:sz w:val="26"/>
          <w:szCs w:val="26"/>
        </w:rPr>
        <w:t>Notas Fiscais - emitidas pela Empresa (</w:t>
      </w:r>
      <w:r>
        <w:rPr>
          <w:rFonts w:ascii="Arial" w:hAnsi="Arial" w:eastAsia="Times New Roman" w:cs="Arial"/>
          <w:color w:val="00000A"/>
          <w:sz w:val="26"/>
          <w:szCs w:val="26"/>
          <w:lang w:val="pt-BR" w:eastAsia="ar-SA" w:bidi="ar-SA"/>
        </w:rPr>
        <w:t>apenas eletrônica</w:t>
      </w:r>
      <w:r>
        <w:rPr>
          <w:rFonts w:ascii="Arial" w:hAnsi="Arial" w:cs="Arial"/>
          <w:sz w:val="26"/>
          <w:szCs w:val="26"/>
        </w:rPr>
        <w:t xml:space="preserve">) </w:t>
      </w:r>
    </w:p>
    <w:p>
      <w:pPr>
        <w:numPr>
          <w:ilvl w:val="0"/>
          <w:numId w:val="2"/>
        </w:num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  <w:szCs w:val="26"/>
        </w:rPr>
        <w:t>Recibos - ASSINADOS pelo vendedor do material.</w:t>
      </w:r>
    </w:p>
    <w:p>
      <w:pPr>
        <w:pBdr>
          <w:top w:val="single" w:color="000001" w:sz="4" w:space="1"/>
          <w:left w:val="single" w:color="000001" w:sz="4" w:space="4"/>
          <w:bottom w:val="single" w:color="000001" w:sz="4" w:space="1"/>
          <w:right w:val="single" w:color="000001" w:sz="4" w:space="4"/>
        </w:pBdr>
        <w:jc w:val="both"/>
        <w:rPr>
          <w:rFonts w:ascii="Arial" w:hAnsi="Arial" w:cs="Arial"/>
          <w:sz w:val="26"/>
          <w:szCs w:val="26"/>
        </w:rPr>
      </w:pPr>
    </w:p>
    <w:p>
      <w:pPr>
        <w:ind w:left="567" w:right="1134" w:firstLine="0"/>
        <w:jc w:val="both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</w:t>
      </w:r>
    </w:p>
    <w:p>
      <w:pPr>
        <w:pStyle w:val="82"/>
        <w:ind w:right="0" w:firstLine="0"/>
        <w:jc w:val="center"/>
        <w:rPr>
          <w:rFonts w:ascii="Arial" w:hAnsi="Arial" w:cs="Arial"/>
          <w:u w:val="single"/>
        </w:rPr>
      </w:pPr>
    </w:p>
    <w:p>
      <w:pPr>
        <w:pStyle w:val="82"/>
        <w:ind w:right="0" w:firstLine="0"/>
        <w:jc w:val="center"/>
        <w:rPr>
          <w:rFonts w:ascii="Arial" w:hAnsi="Arial" w:cs="Arial"/>
          <w:u w:val="single"/>
        </w:rPr>
      </w:pPr>
    </w:p>
    <w:p>
      <w:pPr>
        <w:pStyle w:val="82"/>
        <w:ind w:right="0" w:firstLine="0"/>
        <w:jc w:val="center"/>
        <w:rPr>
          <w:rFonts w:ascii="Arial" w:hAnsi="Arial" w:cs="Arial"/>
          <w:u w:val="single"/>
        </w:rPr>
      </w:pPr>
    </w:p>
    <w:p>
      <w:pPr>
        <w:pStyle w:val="82"/>
        <w:ind w:right="0" w:firstLine="0"/>
        <w:rPr>
          <w:rFonts w:ascii="Arial" w:hAnsi="Arial" w:cs="Arial"/>
          <w:b w:val="0"/>
          <w:szCs w:val="24"/>
        </w:rPr>
      </w:pPr>
    </w:p>
    <w:p>
      <w:pPr>
        <w:pStyle w:val="82"/>
        <w:ind w:right="0" w:firstLine="0"/>
        <w:rPr>
          <w:rFonts w:ascii="Arial" w:hAnsi="Arial" w:cs="Arial"/>
          <w:b w:val="0"/>
          <w:szCs w:val="24"/>
        </w:rPr>
      </w:pPr>
    </w:p>
    <w:p>
      <w:pPr>
        <w:pStyle w:val="82"/>
        <w:ind w:right="0" w:firstLine="0"/>
      </w:pPr>
      <w:r>
        <w:rPr>
          <w:rFonts w:ascii="Arial" w:hAnsi="Arial" w:cs="Arial"/>
          <w:b w:val="0"/>
          <w:szCs w:val="24"/>
        </w:rPr>
        <w:t>Ao apresentar a Prestação de Contas, o(a) Contratado(a) deverá observar as seguintes ponderações: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sz w:val="24"/>
          <w:szCs w:val="24"/>
        </w:rPr>
        <w:t xml:space="preserve">Aplicar os recursos </w:t>
      </w:r>
      <w:r>
        <w:rPr>
          <w:rFonts w:ascii="Arial" w:hAnsi="Arial" w:cs="Arial"/>
          <w:b w:val="0"/>
          <w:bCs w:val="0"/>
          <w:sz w:val="24"/>
          <w:szCs w:val="24"/>
        </w:rPr>
        <w:t>de acordo com o objeto</w:t>
      </w:r>
      <w:r>
        <w:rPr>
          <w:rFonts w:ascii="Arial" w:hAnsi="Arial" w:cs="Arial"/>
          <w:sz w:val="24"/>
          <w:szCs w:val="24"/>
        </w:rPr>
        <w:t xml:space="preserve"> do Contrato;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sz w:val="24"/>
          <w:szCs w:val="24"/>
        </w:rPr>
        <w:t xml:space="preserve">Movimentar os recursos em </w:t>
      </w:r>
      <w:r>
        <w:rPr>
          <w:rFonts w:ascii="Arial" w:hAnsi="Arial" w:cs="Arial"/>
          <w:b w:val="0"/>
          <w:bCs w:val="0"/>
          <w:sz w:val="24"/>
          <w:szCs w:val="24"/>
        </w:rPr>
        <w:t>conta específica</w:t>
      </w:r>
      <w:r>
        <w:rPr>
          <w:rFonts w:ascii="Arial" w:hAnsi="Arial" w:cs="Arial"/>
          <w:sz w:val="24"/>
          <w:szCs w:val="24"/>
        </w:rPr>
        <w:t xml:space="preserve"> do Contrato (quando houver);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b w:val="0"/>
          <w:bCs w:val="0"/>
          <w:sz w:val="24"/>
          <w:szCs w:val="24"/>
        </w:rPr>
        <w:t>Não efetuar transferência dos recursos</w:t>
      </w:r>
      <w:r>
        <w:rPr>
          <w:rFonts w:ascii="Arial" w:hAnsi="Arial" w:cs="Arial"/>
          <w:sz w:val="24"/>
          <w:szCs w:val="24"/>
        </w:rPr>
        <w:t xml:space="preserve"> da conta bancária para outra sem autorização prévia do Contratante;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sz w:val="24"/>
          <w:szCs w:val="24"/>
        </w:rPr>
        <w:t xml:space="preserve">Aplicar os recursos de acordo com o disposto no </w:t>
      </w:r>
      <w:r>
        <w:rPr>
          <w:rFonts w:ascii="Arial" w:hAnsi="Arial" w:cs="Arial"/>
          <w:b w:val="0"/>
          <w:bCs w:val="0"/>
          <w:sz w:val="24"/>
          <w:szCs w:val="24"/>
        </w:rPr>
        <w:t>Plano de Trabalho</w:t>
      </w:r>
      <w:r>
        <w:rPr>
          <w:rFonts w:ascii="Arial" w:hAnsi="Arial" w:cs="Arial"/>
          <w:sz w:val="24"/>
          <w:szCs w:val="24"/>
        </w:rPr>
        <w:t>;</w:t>
      </w:r>
    </w:p>
    <w:p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pagamentos devem ser efetuados através de </w:t>
      </w:r>
      <w:r>
        <w:rPr>
          <w:rFonts w:ascii="Arial" w:hAnsi="Arial" w:cs="Arial"/>
          <w:b w:val="0"/>
          <w:bCs w:val="0"/>
          <w:sz w:val="24"/>
          <w:szCs w:val="24"/>
        </w:rPr>
        <w:t>Cheques Nominativos e/ou Transferências Bancárias</w:t>
      </w:r>
      <w:r>
        <w:rPr>
          <w:rFonts w:ascii="Arial" w:hAnsi="Arial" w:cs="Arial"/>
          <w:sz w:val="24"/>
          <w:szCs w:val="24"/>
        </w:rPr>
        <w:t>;</w:t>
      </w:r>
    </w:p>
    <w:p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recursos devem ser aplicados em </w:t>
      </w:r>
      <w:r>
        <w:rPr>
          <w:rFonts w:ascii="Arial" w:hAnsi="Arial" w:cs="Arial"/>
          <w:b w:val="0"/>
          <w:bCs w:val="0"/>
          <w:sz w:val="24"/>
          <w:szCs w:val="24"/>
        </w:rPr>
        <w:t>conta remunerada;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sz w:val="24"/>
          <w:szCs w:val="24"/>
        </w:rPr>
        <w:t xml:space="preserve">Os rendimentos financeiros podem ser aplicados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de acordo com o objeto </w:t>
      </w:r>
      <w:r>
        <w:rPr>
          <w:rFonts w:ascii="Arial" w:hAnsi="Arial" w:cs="Arial"/>
          <w:sz w:val="24"/>
          <w:szCs w:val="24"/>
        </w:rPr>
        <w:t>do Contrato;</w:t>
      </w:r>
    </w:p>
    <w:p>
      <w:pPr>
        <w:numPr>
          <w:ilvl w:val="0"/>
          <w:numId w:val="3"/>
        </w:numPr>
        <w:jc w:val="both"/>
      </w:pPr>
      <w:r>
        <w:rPr>
          <w:rFonts w:ascii="Arial" w:hAnsi="Arial" w:cs="Arial"/>
          <w:sz w:val="24"/>
          <w:szCs w:val="24"/>
        </w:rPr>
        <w:t xml:space="preserve">Os documentos comprobatórios das despesas devem </w:t>
      </w:r>
      <w:r>
        <w:rPr>
          <w:rFonts w:ascii="Arial" w:hAnsi="Arial" w:cs="Arial"/>
          <w:b w:val="0"/>
          <w:bCs w:val="0"/>
          <w:sz w:val="24"/>
          <w:szCs w:val="24"/>
        </w:rPr>
        <w:t>ser emitidos em nome da Agremiação;</w:t>
      </w:r>
    </w:p>
    <w:p>
      <w:pPr>
        <w:numPr>
          <w:ilvl w:val="0"/>
          <w:numId w:val="3"/>
        </w:numPr>
      </w:pPr>
      <w:r>
        <w:rPr>
          <w:rFonts w:ascii="Arial" w:hAnsi="Arial" w:cs="Arial"/>
          <w:sz w:val="24"/>
          <w:szCs w:val="24"/>
        </w:rPr>
        <w:t xml:space="preserve">Os documentos comprobatórios (Notas Fiscais e Recibos) devem constar o </w:t>
      </w:r>
      <w:r>
        <w:rPr>
          <w:rFonts w:ascii="Arial" w:hAnsi="Arial" w:cs="Arial"/>
          <w:b w:val="0"/>
          <w:bCs w:val="0"/>
          <w:sz w:val="24"/>
          <w:szCs w:val="24"/>
        </w:rPr>
        <w:t>número do Contrato firmado com a Fundação de Cultura;</w:t>
      </w:r>
    </w:p>
    <w:p>
      <w:pPr>
        <w:numPr>
          <w:ilvl w:val="0"/>
          <w:numId w:val="3"/>
        </w:numPr>
        <w:ind w:left="720" w:hanging="436"/>
        <w:jc w:val="both"/>
      </w:pPr>
      <w:r>
        <w:rPr>
          <w:rFonts w:ascii="Arial" w:hAnsi="Arial" w:cs="Arial"/>
          <w:sz w:val="24"/>
          <w:szCs w:val="24"/>
        </w:rPr>
        <w:t>Não pode haver rasuras ou emendas que causem adulteração nos documentos;</w:t>
      </w:r>
    </w:p>
    <w:p>
      <w:pPr>
        <w:numPr>
          <w:ilvl w:val="0"/>
          <w:numId w:val="3"/>
        </w:numPr>
        <w:ind w:left="720" w:hanging="436"/>
        <w:jc w:val="both"/>
      </w:pPr>
      <w:r>
        <w:rPr>
          <w:rFonts w:ascii="Arial" w:hAnsi="Arial" w:cs="Arial"/>
          <w:sz w:val="24"/>
          <w:szCs w:val="24"/>
        </w:rPr>
        <w:t xml:space="preserve">Para todas as despesas realizadas devem ser emitidas Notas Fiscais e recibos </w:t>
      </w:r>
      <w:r>
        <w:rPr>
          <w:rFonts w:ascii="Arial" w:hAnsi="Arial" w:cs="Arial"/>
          <w:b/>
          <w:bCs/>
          <w:sz w:val="24"/>
          <w:szCs w:val="24"/>
        </w:rPr>
        <w:t>(não serão aceitos cupons fiscais)</w:t>
      </w:r>
      <w:r>
        <w:rPr>
          <w:rFonts w:ascii="Arial" w:hAnsi="Arial" w:cs="Arial"/>
          <w:sz w:val="24"/>
          <w:szCs w:val="24"/>
        </w:rPr>
        <w:t xml:space="preserve">; </w:t>
      </w:r>
    </w:p>
    <w:p>
      <w:pPr>
        <w:numPr>
          <w:ilvl w:val="0"/>
          <w:numId w:val="3"/>
        </w:numPr>
        <w:tabs>
          <w:tab w:val="left" w:pos="630"/>
          <w:tab w:val="left" w:pos="795"/>
        </w:tabs>
        <w:ind w:left="720" w:hanging="436"/>
        <w:jc w:val="both"/>
      </w:pPr>
      <w:r>
        <w:rPr>
          <w:rFonts w:ascii="Arial" w:hAnsi="Arial" w:cs="Arial"/>
          <w:sz w:val="24"/>
          <w:szCs w:val="24"/>
        </w:rPr>
        <w:t>O Contratado deve efetuar os recolhimentos das retenções de tributos estaduais, federais ou municipais, dentro do prazo legal (quando couber);</w:t>
      </w:r>
    </w:p>
    <w:p>
      <w:pPr>
        <w:numPr>
          <w:ilvl w:val="0"/>
          <w:numId w:val="3"/>
        </w:numPr>
        <w:tabs>
          <w:tab w:val="left" w:pos="855"/>
        </w:tabs>
        <w:ind w:left="720" w:hanging="436"/>
        <w:jc w:val="both"/>
      </w:pPr>
      <w:r>
        <w:rPr>
          <w:rFonts w:ascii="Arial" w:hAnsi="Arial" w:cs="Arial"/>
          <w:sz w:val="24"/>
          <w:szCs w:val="24"/>
        </w:rPr>
        <w:t xml:space="preserve">O Contratado deve aplicar o valor da </w:t>
      </w:r>
      <w:r>
        <w:rPr>
          <w:rFonts w:ascii="Arial" w:hAnsi="Arial" w:cs="Arial"/>
          <w:b w:val="0"/>
          <w:bCs w:val="0"/>
          <w:sz w:val="24"/>
          <w:szCs w:val="24"/>
        </w:rPr>
        <w:t>Contrapartida</w:t>
      </w:r>
      <w:r>
        <w:rPr>
          <w:rFonts w:ascii="Arial" w:hAnsi="Arial" w:cs="Arial"/>
          <w:sz w:val="24"/>
          <w:szCs w:val="24"/>
        </w:rPr>
        <w:t xml:space="preserve"> conforme previsto no Plano de Trabalho;</w:t>
      </w:r>
    </w:p>
    <w:p>
      <w:pPr>
        <w:numPr>
          <w:ilvl w:val="0"/>
          <w:numId w:val="3"/>
        </w:numPr>
        <w:ind w:left="720" w:hanging="436"/>
        <w:jc w:val="both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  <w:szCs w:val="24"/>
        </w:rPr>
        <w:t>As despesas devem ser realizadas dentro do prazo de vigência do Contrato;</w:t>
      </w:r>
    </w:p>
    <w:p>
      <w:pPr>
        <w:numPr>
          <w:ilvl w:val="0"/>
          <w:numId w:val="3"/>
        </w:numPr>
        <w:ind w:left="720" w:hanging="436"/>
        <w:jc w:val="both"/>
      </w:pPr>
      <w:r>
        <w:rPr>
          <w:rFonts w:ascii="Arial" w:hAnsi="Arial" w:cs="Arial"/>
          <w:sz w:val="24"/>
          <w:szCs w:val="24"/>
        </w:rPr>
        <w:t xml:space="preserve">A Prestação de Contas deve ser </w:t>
      </w:r>
      <w:r>
        <w:rPr>
          <w:rFonts w:ascii="Arial" w:hAnsi="Arial" w:cs="Arial"/>
          <w:b w:val="0"/>
          <w:bCs w:val="0"/>
          <w:sz w:val="24"/>
          <w:szCs w:val="24"/>
        </w:rPr>
        <w:t>apresentada dentro do prazo</w:t>
      </w:r>
      <w:r>
        <w:rPr>
          <w:rFonts w:ascii="Arial" w:hAnsi="Arial" w:cs="Arial"/>
          <w:sz w:val="24"/>
          <w:szCs w:val="24"/>
        </w:rPr>
        <w:t>, conforme determina Cláusula do Contrato;</w:t>
      </w:r>
    </w:p>
    <w:p>
      <w:pPr>
        <w:numPr>
          <w:ilvl w:val="0"/>
          <w:numId w:val="3"/>
        </w:numPr>
        <w:ind w:left="720" w:hanging="436"/>
        <w:jc w:val="both"/>
      </w:pPr>
      <w:r>
        <w:rPr>
          <w:rFonts w:ascii="Arial" w:hAnsi="Arial" w:cs="Arial"/>
          <w:sz w:val="24"/>
          <w:szCs w:val="24"/>
        </w:rPr>
        <w:t>Deverá, obrigatoriamente, constar no processo de Prestação de Contas:</w:t>
      </w:r>
    </w:p>
    <w:p>
      <w:pPr>
        <w:ind w:left="720" w:hanging="436"/>
        <w:jc w:val="both"/>
        <w:rPr>
          <w:rFonts w:ascii="Arial" w:hAnsi="Arial" w:cs="Arial"/>
          <w:sz w:val="24"/>
          <w:szCs w:val="24"/>
        </w:rPr>
      </w:pPr>
    </w:p>
    <w:p>
      <w:pPr>
        <w:numPr>
          <w:ilvl w:val="0"/>
          <w:numId w:val="4"/>
        </w:numPr>
        <w:ind w:left="993"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Balancete Financeiro</w:t>
      </w:r>
    </w:p>
    <w:p>
      <w:pPr>
        <w:numPr>
          <w:ilvl w:val="0"/>
          <w:numId w:val="4"/>
        </w:numPr>
        <w:ind w:left="993"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Extrato Bancário original, Conciliação Bancária.</w:t>
      </w:r>
    </w:p>
    <w:p>
      <w:pPr>
        <w:numPr>
          <w:ilvl w:val="0"/>
          <w:numId w:val="4"/>
        </w:numPr>
        <w:ind w:left="993"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Relação de Cheques Emitidos</w:t>
      </w:r>
    </w:p>
    <w:p>
      <w:pPr>
        <w:numPr>
          <w:ilvl w:val="0"/>
          <w:numId w:val="4"/>
        </w:numPr>
        <w:ind w:left="993"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Relação de Despesas pagas</w:t>
      </w:r>
    </w:p>
    <w:p>
      <w:pPr>
        <w:numPr>
          <w:ilvl w:val="0"/>
          <w:numId w:val="4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Físico-financeiro</w:t>
      </w:r>
    </w:p>
    <w:p>
      <w:pPr>
        <w:numPr>
          <w:ilvl w:val="0"/>
          <w:numId w:val="4"/>
        </w:numPr>
        <w:ind w:left="993" w:hanging="436"/>
        <w:jc w:val="both"/>
      </w:pPr>
      <w:r>
        <w:rPr>
          <w:rFonts w:ascii="Arial" w:hAnsi="Arial" w:cs="Arial"/>
          <w:sz w:val="24"/>
          <w:szCs w:val="24"/>
        </w:rPr>
        <w:t>Relatório de Cumprimento do Objeto</w:t>
      </w:r>
    </w:p>
    <w:p>
      <w:pPr>
        <w:ind w:left="993" w:hanging="436"/>
        <w:jc w:val="both"/>
        <w:rPr>
          <w:rFonts w:ascii="Arial" w:hAnsi="Arial" w:cs="Arial"/>
          <w:sz w:val="24"/>
          <w:szCs w:val="24"/>
        </w:rPr>
      </w:pPr>
    </w:p>
    <w:p>
      <w:pPr>
        <w:numPr>
          <w:ilvl w:val="0"/>
          <w:numId w:val="3"/>
        </w:numPr>
        <w:tabs>
          <w:tab w:val="left" w:pos="795"/>
        </w:tabs>
        <w:ind w:left="720" w:hanging="436"/>
        <w:jc w:val="both"/>
      </w:pPr>
      <w:r>
        <w:rPr>
          <w:rFonts w:ascii="Arial" w:hAnsi="Arial" w:cs="Arial"/>
          <w:sz w:val="24"/>
          <w:szCs w:val="24"/>
        </w:rPr>
        <w:t>Havendo saldo do convênio ou rendimento de aplicação, quando não aplicado no objeto do Contrato, este deverá ser restituído e recolhido em favor da Fundação de Cultura Cidade do Recife.</w:t>
      </w:r>
    </w:p>
    <w:p>
      <w:pPr>
        <w:tabs>
          <w:tab w:val="left" w:pos="795"/>
        </w:tabs>
        <w:ind w:left="720" w:hanging="436"/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40"/>
        </w:rPr>
      </w:pPr>
    </w:p>
    <w:p>
      <w:pPr>
        <w:jc w:val="center"/>
      </w:pPr>
      <w:r>
        <w:rPr>
          <w:rFonts w:ascii="Arial" w:hAnsi="Arial" w:cs="Arial"/>
          <w:b/>
          <w:sz w:val="40"/>
        </w:rPr>
        <w:t>Fundação de Cultura Cidade do Recife</w:t>
      </w:r>
    </w:p>
    <w:p>
      <w:pPr>
        <w:jc w:val="center"/>
      </w:pPr>
      <w:r>
        <w:rPr>
          <w:rFonts w:ascii="Arial" w:hAnsi="Arial" w:cs="Arial"/>
          <w:b/>
          <w:sz w:val="34"/>
        </w:rPr>
        <w:t>Análise de Prestação de Contas</w:t>
      </w:r>
    </w:p>
    <w:p>
      <w:pPr>
        <w:jc w:val="center"/>
        <w:rPr>
          <w:rFonts w:ascii="Arial" w:hAnsi="Arial" w:cs="Arial"/>
          <w:b/>
          <w:sz w:val="34"/>
        </w:rPr>
      </w:pPr>
    </w:p>
    <w:p>
      <w:pPr>
        <w:jc w:val="center"/>
        <w:rPr>
          <w:rFonts w:ascii="Arial" w:hAnsi="Arial" w:cs="Arial"/>
          <w:b/>
          <w:sz w:val="40"/>
        </w:rPr>
      </w:pPr>
    </w:p>
    <w:p>
      <w:pPr>
        <w:jc w:val="center"/>
        <w:rPr>
          <w:rFonts w:ascii="Arial" w:hAnsi="Arial" w:cs="Arial"/>
          <w:b/>
          <w:sz w:val="40"/>
        </w:rPr>
      </w:pPr>
    </w:p>
    <w:p>
      <w:pPr>
        <w:jc w:val="center"/>
        <w:rPr>
          <w:rFonts w:ascii="Arial" w:hAnsi="Arial" w:cs="Arial"/>
          <w:b/>
          <w:sz w:val="40"/>
        </w:rPr>
      </w:pPr>
    </w:p>
    <w:p>
      <w:pPr>
        <w:jc w:val="center"/>
        <w:rPr>
          <w:rFonts w:ascii="Arial" w:hAnsi="Arial" w:cs="Arial"/>
          <w:b/>
          <w:sz w:val="40"/>
        </w:rPr>
      </w:pPr>
    </w:p>
    <w:p>
      <w:pPr>
        <w:pStyle w:val="5"/>
        <w:numPr>
          <w:ilvl w:val="0"/>
          <w:numId w:val="0"/>
        </w:numPr>
        <w:ind w:left="1800" w:right="106" w:firstLine="0"/>
        <w:jc w:val="center"/>
      </w:pPr>
      <w:r>
        <w:rPr>
          <w:rFonts w:ascii="Arial" w:hAnsi="Arial" w:cs="Arial"/>
          <w:sz w:val="32"/>
        </w:rPr>
        <w:t>FORMULÁRIOS NECESSÁRIOS PARA APRESENTAÇÃO</w:t>
      </w:r>
    </w:p>
    <w:p>
      <w:pPr>
        <w:pStyle w:val="5"/>
        <w:numPr>
          <w:ilvl w:val="0"/>
          <w:numId w:val="0"/>
        </w:numPr>
        <w:ind w:left="1800" w:right="106" w:firstLine="0"/>
        <w:jc w:val="center"/>
      </w:pPr>
      <w:r>
        <w:rPr>
          <w:rFonts w:ascii="Arial" w:hAnsi="Arial" w:cs="Arial"/>
          <w:sz w:val="32"/>
        </w:rPr>
        <w:t>DE PRESTAÇÃO DE CONTAS</w:t>
      </w:r>
    </w:p>
    <w:p>
      <w:pPr>
        <w:pStyle w:val="5"/>
        <w:numPr>
          <w:ilvl w:val="0"/>
          <w:numId w:val="0"/>
        </w:numPr>
        <w:ind w:left="1800" w:right="106" w:firstLine="0"/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pStyle w:val="5"/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ind w:left="0" w:right="106" w:firstLine="0"/>
        <w:rPr>
          <w:rFonts w:ascii="Arial" w:hAnsi="Arial" w:cs="Arial"/>
        </w:rPr>
      </w:pPr>
    </w:p>
    <w:p>
      <w:pPr>
        <w:pStyle w:val="5"/>
        <w:ind w:left="0" w:right="106" w:firstLine="0"/>
      </w:pPr>
      <w:r>
        <w:rPr>
          <w:rFonts w:ascii="Arial" w:hAnsi="Arial" w:cs="Arial"/>
        </w:rPr>
        <w:t>BALANCETE FINANCEIRO</w:t>
      </w:r>
    </w:p>
    <w:p>
      <w:pPr>
        <w:rPr>
          <w:sz w:val="24"/>
          <w:szCs w:val="24"/>
        </w:rPr>
      </w:pPr>
    </w:p>
    <w:p>
      <w:r>
        <w:rPr>
          <w:rFonts w:ascii="Arial" w:hAnsi="Arial" w:cs="Arial"/>
          <w:sz w:val="24"/>
          <w:szCs w:val="24"/>
        </w:rPr>
        <w:t>NOME DA AGREMIAÇÃO:________________________________________________________________</w:t>
      </w:r>
    </w:p>
    <w:p>
      <w:pPr>
        <w:rPr>
          <w:sz w:val="24"/>
          <w:szCs w:val="24"/>
        </w:rPr>
      </w:pPr>
    </w:p>
    <w:p>
      <w:pPr>
        <w:pStyle w:val="6"/>
        <w:numPr>
          <w:ilvl w:val="0"/>
          <w:numId w:val="0"/>
        </w:numPr>
        <w:ind w:right="106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CONTRATO Nº:__________________________</w:t>
      </w:r>
    </w:p>
    <w:p/>
    <w:p/>
    <w:tbl>
      <w:tblPr>
        <w:tblStyle w:val="27"/>
        <w:tblpPr w:leftFromText="180" w:rightFromText="180" w:vertAnchor="text" w:tblpX="-5" w:tblpY="22"/>
        <w:tblOverlap w:val="never"/>
        <w:tblW w:w="127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6"/>
        <w:gridCol w:w="2180"/>
        <w:gridCol w:w="4772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6366" w:type="dxa"/>
            <w:gridSpan w:val="2"/>
          </w:tcPr>
          <w:p>
            <w:pPr>
              <w:rPr>
                <w:rFonts w:ascii="Arial" w:hAnsi="Arial" w:cs="Arial"/>
                <w:vertAlign w:val="baseline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A"/>
                <w:kern w:val="0"/>
                <w:sz w:val="24"/>
                <w:szCs w:val="24"/>
                <w:lang w:val="pt-BR" w:eastAsia="ar-SA" w:bidi="ar-SA"/>
              </w:rPr>
              <w:t>RECEITA</w:t>
            </w:r>
          </w:p>
        </w:tc>
        <w:tc>
          <w:tcPr>
            <w:tcW w:w="6366" w:type="dxa"/>
            <w:gridSpan w:val="2"/>
          </w:tcPr>
          <w:p>
            <w:pPr>
              <w:rPr>
                <w:rFonts w:ascii="Arial" w:hAnsi="Arial" w:cs="Arial"/>
                <w:vertAlign w:val="baseline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A"/>
                <w:kern w:val="0"/>
                <w:sz w:val="24"/>
                <w:szCs w:val="24"/>
                <w:lang w:val="pt-BR" w:eastAsia="ar-SA" w:bidi="ar-SA"/>
              </w:rPr>
              <w:t>DESPESA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86" w:type="dxa"/>
          </w:tcPr>
          <w:p>
            <w:pPr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RECEBIMENTOS</w:t>
            </w: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</w:tc>
        <w:tc>
          <w:tcPr>
            <w:tcW w:w="2180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</w:tc>
        <w:tc>
          <w:tcPr>
            <w:tcW w:w="4772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COMPRA DE MATERIAIS</w:t>
            </w:r>
          </w:p>
        </w:tc>
        <w:tc>
          <w:tcPr>
            <w:tcW w:w="1594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86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TOTAL</w:t>
            </w:r>
          </w:p>
        </w:tc>
        <w:tc>
          <w:tcPr>
            <w:tcW w:w="2180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</w:tc>
        <w:tc>
          <w:tcPr>
            <w:tcW w:w="4772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594" w:type="dxa"/>
          </w:tcPr>
          <w:p>
            <w:pPr>
              <w:rPr>
                <w:rFonts w:hint="default" w:ascii="Arial" w:hAnsi="Arial" w:cs="Arial"/>
                <w:vertAlign w:val="baseline"/>
                <w:lang w:val="pt-BR"/>
              </w:rPr>
            </w:pPr>
          </w:p>
        </w:tc>
      </w:tr>
    </w:tbl>
    <w:p>
      <w:pPr>
        <w:ind w:right="106" w:firstLine="0"/>
        <w:jc w:val="both"/>
        <w:rPr>
          <w:rFonts w:ascii="Arial" w:hAnsi="Arial" w:cs="Arial"/>
          <w:sz w:val="28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202</w:t>
      </w:r>
      <w:r>
        <w:rPr>
          <w:rFonts w:hint="default" w:ascii="Arial" w:hAnsi="Arial" w:cs="Arial"/>
          <w:sz w:val="24"/>
          <w:szCs w:val="24"/>
          <w:lang w:val="pt-BR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  <w:rPr>
          <w:rFonts w:ascii="Arial" w:hAnsi="Arial" w:cs="Arial"/>
          <w:b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______________________________                                                                       </w:t>
      </w: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Legal</w:t>
      </w:r>
    </w:p>
    <w:p>
      <w:pPr>
        <w:pStyle w:val="5"/>
        <w:numPr>
          <w:ilvl w:val="0"/>
          <w:numId w:val="0"/>
        </w:numPr>
        <w:ind w:left="1800" w:right="106" w:firstLine="0"/>
        <w:rPr>
          <w:rFonts w:ascii="Arial" w:hAnsi="Arial" w:cs="Arial"/>
          <w:bCs/>
        </w:rPr>
      </w:pPr>
    </w:p>
    <w:p>
      <w:pPr>
        <w:pStyle w:val="5"/>
        <w:ind w:left="0" w:right="106" w:firstLine="0"/>
        <w:rPr>
          <w:rFonts w:ascii="Arial" w:hAnsi="Arial" w:cs="Arial"/>
          <w:bCs/>
        </w:rPr>
      </w:pPr>
    </w:p>
    <w:p>
      <w:pPr>
        <w:pStyle w:val="5"/>
        <w:ind w:left="0" w:right="106" w:firstLine="0"/>
      </w:pPr>
      <w:r>
        <w:rPr>
          <w:rFonts w:ascii="Arial" w:hAnsi="Arial" w:cs="Arial"/>
          <w:bCs/>
        </w:rPr>
        <w:t>RELAÇÃO DE DOCUMENTOS DE DESPESAS PAGAS</w:t>
      </w:r>
    </w:p>
    <w:p>
      <w:pPr>
        <w:rPr>
          <w:rFonts w:ascii="Arial" w:hAnsi="Arial" w:cs="Arial"/>
          <w:sz w:val="24"/>
          <w:szCs w:val="24"/>
        </w:rPr>
      </w:pPr>
    </w:p>
    <w:p>
      <w:r>
        <w:rPr>
          <w:rFonts w:ascii="Arial" w:hAnsi="Arial" w:cs="Arial"/>
          <w:sz w:val="24"/>
          <w:szCs w:val="24"/>
        </w:rPr>
        <w:t>NOME DA AGREMIAÇÃO:__________________________________________________________________</w:t>
      </w:r>
    </w:p>
    <w:p>
      <w:pPr>
        <w:rPr>
          <w:rFonts w:ascii="Arial" w:hAnsi="Arial" w:cs="Arial"/>
          <w:sz w:val="24"/>
          <w:szCs w:val="24"/>
        </w:rPr>
      </w:pPr>
    </w:p>
    <w:p>
      <w:r>
        <w:rPr>
          <w:rFonts w:ascii="Arial" w:hAnsi="Arial" w:cs="Arial"/>
          <w:sz w:val="24"/>
          <w:szCs w:val="24"/>
        </w:rPr>
        <w:t>CONTRATO Nº:__________________________</w:t>
      </w:r>
    </w:p>
    <w:p>
      <w:pPr>
        <w:rPr>
          <w:rFonts w:ascii="Arial" w:hAnsi="Arial" w:cs="Arial"/>
        </w:rPr>
      </w:pPr>
    </w:p>
    <w:p/>
    <w:tbl>
      <w:tblPr>
        <w:tblStyle w:val="12"/>
        <w:tblW w:w="12878" w:type="dxa"/>
        <w:tblInd w:w="162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763"/>
        <w:gridCol w:w="4365"/>
        <w:gridCol w:w="2773"/>
        <w:gridCol w:w="1799"/>
        <w:gridCol w:w="1425"/>
        <w:gridCol w:w="4"/>
        <w:gridCol w:w="1749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1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DISCRIMINAÇÃO DOS DOCUMENTOS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CREDOR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NOTA FISCAL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Valor R$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>
      <w:pPr>
        <w:ind w:right="106" w:firstLine="0"/>
        <w:jc w:val="center"/>
        <w:rPr>
          <w:rFonts w:ascii="Arial" w:hAnsi="Arial" w:cs="Arial"/>
          <w:sz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2</w:t>
      </w:r>
      <w:r>
        <w:rPr>
          <w:rFonts w:hint="default" w:ascii="Arial" w:hAnsi="Arial" w:cs="Arial"/>
          <w:color w:val="00000A"/>
          <w:sz w:val="24"/>
          <w:szCs w:val="24"/>
          <w:lang w:val="pt-BR" w:eastAsia="ar-SA" w:bidi="ar-SA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  <w:rPr>
          <w:rFonts w:ascii="Arial" w:hAnsi="Arial" w:cs="Arial"/>
          <w:sz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 ____________________________</w:t>
      </w: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Legal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>
      <w:pPr>
        <w:ind w:right="106" w:firstLine="0"/>
        <w:jc w:val="both"/>
        <w:rPr>
          <w:rFonts w:ascii="Arial" w:hAnsi="Arial" w:cs="Arial"/>
          <w:b/>
          <w:sz w:val="24"/>
          <w:szCs w:val="24"/>
        </w:rPr>
      </w:pPr>
    </w:p>
    <w:p>
      <w:pPr>
        <w:ind w:right="106" w:firstLine="0"/>
        <w:jc w:val="both"/>
      </w:pPr>
      <w:r>
        <w:rPr>
          <w:rFonts w:ascii="Arial" w:hAnsi="Arial" w:cs="Arial"/>
          <w:b/>
          <w:sz w:val="28"/>
        </w:rPr>
        <w:t xml:space="preserve">  </w:t>
      </w:r>
    </w:p>
    <w:p>
      <w:pPr>
        <w:pStyle w:val="5"/>
        <w:numPr>
          <w:ilvl w:val="0"/>
          <w:numId w:val="0"/>
        </w:numPr>
        <w:ind w:left="1800" w:right="106" w:firstLine="0"/>
        <w:rPr>
          <w:rFonts w:ascii="Arial" w:hAnsi="Arial" w:cs="Arial"/>
        </w:rPr>
      </w:pPr>
    </w:p>
    <w:p>
      <w:pPr>
        <w:pStyle w:val="5"/>
        <w:ind w:left="0" w:right="106" w:firstLine="0"/>
      </w:pPr>
      <w:r>
        <w:rPr>
          <w:rFonts w:ascii="Arial" w:hAnsi="Arial" w:cs="Arial"/>
        </w:rPr>
        <w:t>RELAÇÃO DE CHEQUES / TRANSFERENCIAS BANCÁRIAS EMITIDOS</w:t>
      </w:r>
    </w:p>
    <w:p/>
    <w:p>
      <w:r>
        <w:rPr>
          <w:rFonts w:ascii="Arial" w:hAnsi="Arial" w:cs="Arial"/>
          <w:sz w:val="24"/>
          <w:szCs w:val="24"/>
        </w:rPr>
        <w:t>NOME DA AGREMIAÇÃO:__________________________________________________________________</w:t>
      </w:r>
    </w:p>
    <w:p>
      <w:pPr>
        <w:rPr>
          <w:rFonts w:ascii="Arial" w:hAnsi="Arial" w:cs="Arial"/>
          <w:sz w:val="24"/>
          <w:szCs w:val="24"/>
        </w:rPr>
      </w:pPr>
    </w:p>
    <w:p>
      <w:r>
        <w:rPr>
          <w:rFonts w:ascii="Arial" w:hAnsi="Arial" w:cs="Arial"/>
          <w:sz w:val="24"/>
          <w:szCs w:val="24"/>
        </w:rPr>
        <w:t>CONTRATO Nº:__________________________</w:t>
      </w:r>
    </w:p>
    <w:p>
      <w:pPr>
        <w:ind w:right="106" w:firstLine="0"/>
        <w:jc w:val="center"/>
        <w:rPr>
          <w:rFonts w:ascii="Arial" w:hAnsi="Arial" w:cs="Arial"/>
          <w:b/>
          <w:sz w:val="28"/>
        </w:rPr>
      </w:pPr>
    </w:p>
    <w:tbl>
      <w:tblPr>
        <w:tblStyle w:val="12"/>
        <w:tblW w:w="12930" w:type="dxa"/>
        <w:tblInd w:w="192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3"/>
        <w:gridCol w:w="2985"/>
        <w:gridCol w:w="6795"/>
        <w:gridCol w:w="2357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9"/>
              <w:numPr>
                <w:ilvl w:val="0"/>
                <w:numId w:val="0"/>
              </w:numPr>
              <w:ind w:leftChars="0" w:right="106" w:rightChars="0"/>
              <w:jc w:val="both"/>
            </w:pPr>
            <w:r>
              <w:rPr>
                <w:rFonts w:ascii="Arial" w:hAnsi="Arial" w:cs="Arial"/>
                <w:sz w:val="26"/>
              </w:rPr>
              <w:t>Nº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106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Nº CHEQUE E/OU TB</w:t>
            </w: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106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FAVORECIDO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106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 xml:space="preserve">VALOR R$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6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106" w:firstLine="0"/>
              <w:jc w:val="center"/>
              <w:rPr>
                <w:rFonts w:ascii="Arial" w:hAnsi="Arial" w:cs="Arial"/>
                <w:b/>
                <w:sz w:val="28"/>
                <w:u w:val="single"/>
              </w:rPr>
            </w:pPr>
          </w:p>
        </w:tc>
      </w:tr>
    </w:tbl>
    <w:p>
      <w:pPr>
        <w:ind w:right="106" w:firstLine="0"/>
        <w:jc w:val="both"/>
        <w:rPr>
          <w:rFonts w:ascii="Arial" w:hAnsi="Arial" w:cs="Arial"/>
          <w:sz w:val="28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202</w:t>
      </w:r>
      <w:r>
        <w:rPr>
          <w:rFonts w:hint="default" w:ascii="Arial" w:hAnsi="Arial" w:cs="Arial"/>
          <w:sz w:val="24"/>
          <w:szCs w:val="24"/>
          <w:lang w:val="pt-BR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________________________________                                                                       </w:t>
      </w:r>
    </w:p>
    <w:p>
      <w:pPr>
        <w:ind w:right="106" w:firstLine="0"/>
        <w:jc w:val="center"/>
        <w:sectPr>
          <w:headerReference r:id="rId3" w:type="default"/>
          <w:footerReference r:id="rId4" w:type="default"/>
          <w:pgSz w:w="15840" w:h="12240" w:orient="landscape"/>
          <w:pgMar w:top="1701" w:right="1612" w:bottom="993" w:left="1725" w:header="426" w:footer="720" w:gutter="0"/>
          <w:pgNumType w:fmt="decimal" w:start="1"/>
          <w:cols w:space="720" w:num="1"/>
          <w:formProt w:val="0"/>
          <w:docGrid w:linePitch="600" w:charSpace="1842"/>
        </w:sectPr>
      </w:pPr>
      <w:r>
        <w:rPr>
          <w:rFonts w:ascii="Arial" w:hAnsi="Arial" w:cs="Arial"/>
          <w:sz w:val="24"/>
          <w:szCs w:val="24"/>
        </w:rPr>
        <w:t xml:space="preserve">Responsável Legal                                                          </w:t>
      </w:r>
    </w:p>
    <w:p>
      <w:pPr>
        <w:ind w:right="51" w:firstLine="0"/>
        <w:jc w:val="center"/>
      </w:pPr>
      <w:r>
        <w:rPr>
          <w:rFonts w:ascii="Arial" w:hAnsi="Arial" w:cs="Arial"/>
          <w:b/>
          <w:sz w:val="28"/>
          <w:u w:val="single"/>
        </w:rPr>
        <w:t>CONCILIAÇÃO DO SALDO BANCÁRIO</w:t>
      </w:r>
    </w:p>
    <w:p>
      <w:pPr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ind w:right="51" w:firstLine="0"/>
        <w:jc w:val="center"/>
        <w:rPr>
          <w:rFonts w:ascii="Arial" w:hAnsi="Arial" w:cs="Arial"/>
          <w:b/>
          <w:sz w:val="24"/>
          <w:u w:val="single"/>
        </w:rPr>
      </w:pPr>
    </w:p>
    <w:tbl>
      <w:tblPr>
        <w:tblStyle w:val="12"/>
        <w:tblW w:w="9751" w:type="dxa"/>
        <w:tblInd w:w="162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59"/>
        <w:gridCol w:w="1786"/>
        <w:gridCol w:w="2700"/>
        <w:gridCol w:w="3106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Contrato nº: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Exercício: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Mês: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Banco: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Agência: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Conta nº: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Data do Extrato: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</w:pPr>
            <w:r>
              <w:rPr>
                <w:rFonts w:ascii="Arial" w:hAnsi="Arial" w:cs="Arial"/>
              </w:rPr>
              <w:t xml:space="preserve">Saldo apurado no último dia útil do mês pelo Banco, conforme: </w:t>
            </w:r>
          </w:p>
          <w:p>
            <w:pPr>
              <w:pStyle w:val="17"/>
              <w:rPr>
                <w:rFonts w:ascii="Arial" w:hAnsi="Arial" w:cs="Arial"/>
              </w:rPr>
            </w:pPr>
          </w:p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EXTRATO: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pStyle w:val="17"/>
            </w:pPr>
            <w:r>
              <w:rPr>
                <w:rFonts w:ascii="Arial" w:hAnsi="Arial" w:cs="Arial"/>
              </w:rPr>
              <w:t>SOMA: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Menos cheques emitidos (em trânsito) que não constaram no extrato fornecido pelo Banco até último dia útil, a saber: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____________________</w:t>
            </w: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____________________</w:t>
            </w: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  <w:b w:val="0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  <w:jc w:val="center"/>
            </w:pPr>
            <w:r>
              <w:rPr>
                <w:rFonts w:ascii="Arial" w:hAnsi="Arial" w:cs="Arial"/>
              </w:rPr>
              <w:t>Valores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</w:pPr>
            <w:r>
              <w:rPr>
                <w:rFonts w:ascii="Arial" w:hAnsi="Arial" w:cs="Arial"/>
                <w:b w:val="0"/>
              </w:rPr>
              <w:t>Cheque / TB nº: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</w:pPr>
            <w:r>
              <w:rPr>
                <w:rFonts w:ascii="Arial" w:hAnsi="Arial" w:cs="Arial"/>
                <w:b w:val="0"/>
              </w:rPr>
              <w:t>Cheque / TB nº: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</w:pPr>
            <w:r>
              <w:rPr>
                <w:rFonts w:ascii="Arial" w:hAnsi="Arial" w:cs="Arial"/>
                <w:b w:val="0"/>
              </w:rPr>
              <w:t>Cheque / TB nº: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snapToGrid w:val="0"/>
              <w:rPr>
                <w:rFonts w:ascii="Arial" w:hAnsi="Arial" w:cs="Arial"/>
              </w:rPr>
            </w:pPr>
          </w:p>
          <w:p>
            <w:pPr>
              <w:pStyle w:val="17"/>
            </w:pPr>
            <w:r>
              <w:rPr>
                <w:rFonts w:ascii="Arial" w:hAnsi="Arial" w:cs="Arial"/>
              </w:rPr>
              <w:t>Saldo constante da escrita no último dia do mês:</w:t>
            </w:r>
          </w:p>
          <w:p>
            <w:pPr>
              <w:pStyle w:val="17"/>
              <w:rPr>
                <w:rFonts w:ascii="Arial" w:hAnsi="Arial" w:cs="Arial"/>
              </w:rPr>
            </w:pPr>
          </w:p>
        </w:tc>
      </w:tr>
    </w:tbl>
    <w:p>
      <w:pPr>
        <w:ind w:right="51" w:firstLine="0"/>
        <w:jc w:val="center"/>
        <w:rPr>
          <w:rFonts w:ascii="Arial" w:hAnsi="Arial" w:cs="Arial"/>
          <w:sz w:val="24"/>
        </w:rPr>
      </w:pP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2</w:t>
      </w:r>
      <w:r>
        <w:rPr>
          <w:rFonts w:hint="default" w:ascii="Arial" w:hAnsi="Arial" w:cs="Arial"/>
          <w:color w:val="00000A"/>
          <w:sz w:val="24"/>
          <w:szCs w:val="24"/>
          <w:lang w:val="pt-BR" w:eastAsia="ar-SA" w:bidi="ar-SA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__________________________                                   </w:t>
      </w: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Legal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>
      <w:pPr>
        <w:ind w:right="106" w:firstLine="0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p>
      <w:pPr>
        <w:tabs>
          <w:tab w:val="left" w:pos="9356"/>
        </w:tabs>
        <w:ind w:right="51" w:firstLine="0"/>
        <w:jc w:val="center"/>
      </w:pPr>
      <w:r>
        <w:rPr>
          <w:rFonts w:ascii="Arial" w:hAnsi="Arial" w:cs="Arial"/>
          <w:b/>
          <w:sz w:val="28"/>
          <w:u w:val="single"/>
        </w:rPr>
        <w:t>RELATÓRIO DE EXECUÇÃO FISICO-FINANCEIRA</w:t>
      </w:r>
    </w:p>
    <w:p>
      <w:pPr>
        <w:tabs>
          <w:tab w:val="left" w:pos="9356"/>
        </w:tabs>
        <w:ind w:right="51" w:firstLine="0"/>
        <w:jc w:val="center"/>
        <w:rPr>
          <w:rFonts w:ascii="Arial" w:hAnsi="Arial" w:cs="Arial"/>
          <w:b/>
          <w:sz w:val="28"/>
          <w:u w:val="single"/>
        </w:rPr>
      </w:pPr>
    </w:p>
    <w:tbl>
      <w:tblPr>
        <w:tblStyle w:val="12"/>
        <w:tblW w:w="9713" w:type="dxa"/>
        <w:tblInd w:w="177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5"/>
        <w:gridCol w:w="854"/>
        <w:gridCol w:w="990"/>
        <w:gridCol w:w="1860"/>
        <w:gridCol w:w="120"/>
        <w:gridCol w:w="854"/>
        <w:gridCol w:w="1845"/>
        <w:gridCol w:w="251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15" w:hRule="atLeast"/>
        </w:trPr>
        <w:tc>
          <w:tcPr>
            <w:tcW w:w="43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EXECUTOR:</w:t>
            </w:r>
          </w:p>
        </w:tc>
        <w:tc>
          <w:tcPr>
            <w:tcW w:w="5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tabs>
                <w:tab w:val="left" w:pos="9356"/>
              </w:tabs>
            </w:pPr>
            <w:r>
              <w:rPr>
                <w:rFonts w:ascii="Arial" w:hAnsi="Arial" w:cs="Arial"/>
              </w:rPr>
              <w:t>CONTRATO nº:</w:t>
            </w: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PERÍODO: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 xml:space="preserve">Meta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Etapa Fase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Descrição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Unid.</w:t>
            </w:r>
          </w:p>
        </w:tc>
        <w:tc>
          <w:tcPr>
            <w:tcW w:w="4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Físico do Período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4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</w:tr>
      <w:tr>
        <w:trPr>
          <w:cantSplit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Programado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Executado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both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snapToGrid w:val="0"/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  <w:p>
            <w:pPr>
              <w:tabs>
                <w:tab w:val="left" w:pos="9356"/>
              </w:tabs>
              <w:ind w:right="51" w:firstLine="0"/>
              <w:jc w:val="center"/>
              <w:rPr>
                <w:rFonts w:ascii="Arial" w:hAnsi="Arial" w:cs="Arial"/>
                <w:b/>
                <w:sz w:val="26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9356"/>
              </w:tabs>
              <w:ind w:right="51" w:firstLine="0"/>
              <w:jc w:val="both"/>
            </w:pPr>
            <w:r>
              <w:rPr>
                <w:rFonts w:ascii="Arial" w:hAnsi="Arial" w:cs="Arial"/>
                <w:b/>
                <w:sz w:val="26"/>
              </w:rPr>
              <w:t>TOTAL:</w:t>
            </w:r>
          </w:p>
        </w:tc>
      </w:tr>
    </w:tbl>
    <w:p>
      <w:pPr>
        <w:ind w:right="51" w:firstLine="0"/>
        <w:jc w:val="center"/>
        <w:rPr>
          <w:rFonts w:ascii="Arial" w:hAnsi="Arial" w:cs="Arial"/>
          <w:sz w:val="28"/>
        </w:rPr>
      </w:pPr>
    </w:p>
    <w:tbl>
      <w:tblPr>
        <w:tblStyle w:val="12"/>
        <w:tblW w:w="9713" w:type="dxa"/>
        <w:tblInd w:w="177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810"/>
        <w:gridCol w:w="989"/>
        <w:gridCol w:w="1560"/>
        <w:gridCol w:w="1845"/>
        <w:gridCol w:w="1994"/>
        <w:gridCol w:w="251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7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center"/>
            </w:pPr>
            <w:r>
              <w:rPr>
                <w:rFonts w:ascii="Arial" w:hAnsi="Arial" w:cs="Arial"/>
                <w:b/>
                <w:sz w:val="28"/>
              </w:rPr>
              <w:t>FINANCEIRO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ind w:left="135" w:right="15" w:hanging="30"/>
              <w:jc w:val="center"/>
            </w:pPr>
            <w:r>
              <w:rPr>
                <w:rFonts w:ascii="Arial" w:hAnsi="Arial" w:cs="Arial"/>
                <w:b/>
                <w:sz w:val="24"/>
              </w:rPr>
              <w:t>Meta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b/>
                <w:sz w:val="24"/>
              </w:rPr>
              <w:t>Etapa Fase</w:t>
            </w:r>
          </w:p>
        </w:tc>
        <w:tc>
          <w:tcPr>
            <w:tcW w:w="7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b/>
                <w:sz w:val="26"/>
              </w:rPr>
              <w:t>Realizado no Período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21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ind w:left="75" w:right="75" w:firstLine="0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sz w:val="22"/>
              </w:rPr>
              <w:t>Concedente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sz w:val="22"/>
              </w:rPr>
              <w:t>Executor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sz w:val="22"/>
              </w:rPr>
              <w:t>Outros/</w:t>
            </w:r>
          </w:p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sz w:val="22"/>
              </w:rPr>
              <w:t>Aplic. Financ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left="75" w:right="75" w:firstLine="0"/>
              <w:jc w:val="center"/>
            </w:pPr>
            <w:r>
              <w:rPr>
                <w:rFonts w:ascii="Arial" w:hAnsi="Arial" w:cs="Arial"/>
                <w:sz w:val="22"/>
              </w:rPr>
              <w:t>Total</w:t>
            </w: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rPr>
                <w:rFonts w:ascii="Arial" w:hAnsi="Arial" w:cs="Arial"/>
                <w:sz w:val="22"/>
              </w:rPr>
            </w:pPr>
          </w:p>
          <w:p>
            <w:pPr>
              <w:ind w:left="75" w:right="75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center"/>
            </w:pPr>
            <w:r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7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>
      <w:pPr>
        <w:ind w:right="51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202</w:t>
      </w:r>
      <w:r>
        <w:rPr>
          <w:rFonts w:hint="default" w:ascii="Arial" w:hAnsi="Arial" w:cs="Arial"/>
          <w:sz w:val="24"/>
          <w:szCs w:val="24"/>
          <w:lang w:val="pt-BR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__________________________                                  </w:t>
      </w: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Legal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>
      <w:pPr>
        <w:ind w:right="106" w:firstLine="0"/>
        <w:rPr>
          <w:rFonts w:ascii="Arial" w:hAnsi="Arial" w:cs="Arial"/>
          <w:b/>
          <w:sz w:val="24"/>
          <w:u w:val="single"/>
        </w:rPr>
      </w:pPr>
    </w:p>
    <w:p>
      <w:pPr>
        <w:ind w:right="51" w:firstLine="0"/>
        <w:jc w:val="center"/>
      </w:pPr>
      <w:r>
        <w:rPr>
          <w:rFonts w:ascii="Arial" w:hAnsi="Arial" w:cs="Arial"/>
          <w:b/>
          <w:sz w:val="32"/>
          <w:u w:val="single"/>
        </w:rPr>
        <w:t>Relatório de Cumprimento do Objeto</w:t>
      </w:r>
    </w:p>
    <w:p>
      <w:pPr>
        <w:ind w:right="51" w:firstLine="0"/>
        <w:jc w:val="center"/>
        <w:rPr>
          <w:rFonts w:ascii="Arial" w:hAnsi="Arial" w:cs="Arial"/>
          <w:b/>
          <w:sz w:val="28"/>
        </w:rPr>
      </w:pPr>
    </w:p>
    <w:tbl>
      <w:tblPr>
        <w:tblStyle w:val="12"/>
        <w:tblW w:w="9773" w:type="dxa"/>
        <w:tblInd w:w="132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3"/>
        <w:gridCol w:w="3555"/>
        <w:gridCol w:w="281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Órgão ou Entidade:</w:t>
            </w:r>
          </w:p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Processo nº: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Exercício: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CNPJ: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</w:pPr>
            <w:r>
              <w:rPr>
                <w:rFonts w:ascii="Arial" w:hAnsi="Arial" w:eastAsia="Times New Roman" w:cs="Arial"/>
                <w:b/>
                <w:color w:val="00000A"/>
                <w:sz w:val="24"/>
                <w:szCs w:val="24"/>
                <w:lang w:val="pt-BR" w:eastAsia="ar-SA" w:bidi="ar-SA"/>
              </w:rPr>
              <w:t>Contrato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nº: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UF: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PRESTAÇÃO DE CONTAS FINAL</w:t>
            </w: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left="75" w:right="51" w:firstLine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Período de execução: ___/___/_____ a ___/___/_____</w:t>
            </w:r>
          </w:p>
          <w:p>
            <w:pPr>
              <w:ind w:left="75"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ind w:right="51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Relatório Consubstanciado</w:t>
            </w:r>
          </w:p>
          <w:p>
            <w:pPr>
              <w:ind w:right="51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5"/>
              </w:numPr>
              <w:ind w:left="360" w:right="51" w:hanging="36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Ações Programadas: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5"/>
              </w:numPr>
              <w:ind w:left="360" w:right="51" w:hanging="36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Ações Executadas: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numPr>
                <w:ilvl w:val="0"/>
                <w:numId w:val="5"/>
              </w:numPr>
              <w:ind w:left="360" w:right="51" w:hanging="36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Benefícios Alcançados:</w:t>
            </w: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ind w:right="51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>
      <w:pPr>
        <w:ind w:right="51" w:firstLine="0"/>
        <w:jc w:val="center"/>
        <w:rPr>
          <w:rFonts w:ascii="Arial" w:hAnsi="Arial" w:cs="Arial"/>
          <w:sz w:val="24"/>
        </w:rPr>
      </w:pP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sz w:val="24"/>
          <w:szCs w:val="24"/>
        </w:rPr>
        <w:t>Recife, _____ de __________ de 20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>2</w:t>
      </w:r>
      <w:r>
        <w:rPr>
          <w:rFonts w:hint="default" w:ascii="Arial" w:hAnsi="Arial" w:cs="Arial"/>
          <w:color w:val="00000A"/>
          <w:sz w:val="24"/>
          <w:szCs w:val="24"/>
          <w:lang w:val="pt-BR" w:eastAsia="ar-SA" w:bidi="ar-SA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  <w:rPr>
          <w:rFonts w:ascii="Arial" w:hAnsi="Arial" w:cs="Arial"/>
          <w:sz w:val="24"/>
          <w:szCs w:val="24"/>
        </w:rPr>
      </w:pPr>
    </w:p>
    <w:p>
      <w:pPr>
        <w:ind w:right="106" w:firstLine="0"/>
        <w:jc w:val="center"/>
      </w:pPr>
      <w:r>
        <w:rPr>
          <w:rFonts w:ascii="Arial" w:hAnsi="Arial" w:cs="Arial"/>
          <w:b/>
          <w:sz w:val="24"/>
          <w:szCs w:val="24"/>
        </w:rPr>
        <w:t xml:space="preserve">__________________________                                   </w:t>
      </w:r>
    </w:p>
    <w:p>
      <w:pPr>
        <w:tabs>
          <w:tab w:val="left" w:pos="795"/>
        </w:tabs>
        <w:ind w:right="106" w:firstLine="0"/>
        <w:jc w:val="center"/>
      </w:pPr>
      <w:r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eastAsia="Times New Roman" w:cs="Arial"/>
          <w:color w:val="00000A"/>
          <w:sz w:val="24"/>
          <w:szCs w:val="24"/>
          <w:lang w:val="pt-BR" w:eastAsia="ar-SA" w:bidi="ar-SA"/>
        </w:rPr>
        <w:t xml:space="preserve">Legal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>
      <w:pPr>
        <w:tabs>
          <w:tab w:val="left" w:pos="12616"/>
        </w:tabs>
        <w:ind w:right="-35" w:firstLine="0"/>
        <w:jc w:val="center"/>
      </w:pPr>
    </w:p>
    <w:sectPr>
      <w:headerReference r:id="rId5" w:type="default"/>
      <w:footerReference r:id="rId6" w:type="default"/>
      <w:pgSz w:w="12240" w:h="15840"/>
      <w:pgMar w:top="1418" w:right="1043" w:bottom="1276" w:left="1418" w:header="720" w:footer="720" w:gutter="0"/>
      <w:pgNumType w:fmt="decimal"/>
      <w:cols w:space="720" w:num="1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 w:firstLine="0"/>
      <w:jc w:val="center"/>
    </w:pPr>
    <w:r>
      <w:drawing>
        <wp:inline distT="0" distB="0" distL="0" distR="0">
          <wp:extent cx="5391150" cy="92392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115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9093835</wp:posOffset>
              </wp:positionH>
              <wp:positionV relativeFrom="paragraph">
                <wp:posOffset>635</wp:posOffset>
              </wp:positionV>
              <wp:extent cx="160020" cy="147320"/>
              <wp:effectExtent l="6985" t="635" r="6350" b="635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480" cy="14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716.05pt;margin-top:0.05pt;height:11.6pt;width:12.6pt;mso-position-horizontal-relative:page;mso-wrap-distance-bottom:0pt;mso-wrap-distance-left:0pt;mso-wrap-distance-right:0pt;mso-wrap-distance-top:0pt;z-index:-251657216;mso-width-relative:page;mso-height-relative:page;" filled="f" stroked="f" coordsize="21600,21600" o:gfxdata="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A/sZz+2QAAAAkBAAAPAAAAAAAAAAEAIAAAACIAAABkcnMvZG93bnJldi54&#10;bWxQSwECFAAUAAAACACHTuJAm0iNyIcBAAArAwAADgAAAAAAAAABACAAAAAoAQAAZHJzL2Uyb0Rv&#10;Yy54bWxQSwUGAAAAAAYABgBZAQAAIQUAAAAA&#10;">
              <v:fill on="f" focussize="0,0"/>
              <v:stroke on="f"/>
              <v:imagedata o:title=""/>
              <o:lock v:ext="edit" aspectratio="f"/>
              <w10:wrap type="square" side="largest"/>
            </v:rect>
          </w:pict>
        </mc:Fallback>
      </mc:AlternateContent>
    </w:r>
    <w:r>
      <mc:AlternateContent>
        <mc:Choice Requires="wps">
          <w:drawing>
            <wp:anchor distT="0" distB="0" distL="6985" distR="6350" simplePos="0" relativeHeight="251659264" behindDoc="1" locked="0" layoutInCell="1" allowOverlap="1">
              <wp:simplePos x="0" y="0"/>
              <wp:positionH relativeFrom="page">
                <wp:posOffset>9093835</wp:posOffset>
              </wp:positionH>
              <wp:positionV relativeFrom="paragraph">
                <wp:posOffset>635</wp:posOffset>
              </wp:positionV>
              <wp:extent cx="160020" cy="147320"/>
              <wp:effectExtent l="0" t="0" r="0" b="0"/>
              <wp:wrapNone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1" o:spid="_x0000_s1026" o:spt="202" type="#_x0000_t202" style="position:absolute;left:0pt;margin-left:716.05pt;margin-top:0.05pt;height:11.6pt;width:12.6pt;mso-position-horizontal-relative:page;z-index:-251657216;mso-width-relative:page;mso-height-relative:page;" filled="f" stroked="f" coordsize="21600,21600" o:gfxdata="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cdx+f1wAAAAkBAAAPAAAA&#10;AAAAAAEAIAAAACIAAABkcnMvZG93bnJldi54bWxQSwECFAAUAAAACACHTuJA7r2/VaQBAABjAwAA&#10;DgAAAAAAAAABACAAAAAm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 xml:space="preserve"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 w:firstLine="0"/>
      <w:jc w:val="center"/>
    </w:pPr>
    <w:r>
      <w:drawing>
        <wp:inline distT="0" distB="0" distL="0" distR="0">
          <wp:extent cx="5391150" cy="923925"/>
          <wp:effectExtent l="0" t="0" r="0" b="0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115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7045960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20"/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PAGE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9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1026" o:spt="202" type="#_x0000_t202" style="position:absolute;left:0pt;margin-left:554.8pt;margin-top:0.05pt;height:11.5pt;width:5pt;mso-position-horizontal-relative:page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PxloP0wAAAAkBAAAPAAAAAAAAAAEAIAAAACIAAABkcnMvZG93bnJl&#10;di54bWxQSwECFAAUAAAACACHTuJAH4v80skBAACzAwAADgAAAAAAAAABACAAAAAiAQAAZHJzL2Uy&#10;b0RvYy54bWxQSwUGAAAAAAYABgBZAQAAXQ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0"/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PAGE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9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20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Arial"/>
        <w:b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/>
        <w:b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CF092B84"/>
    <w:multiLevelType w:val="multilevel"/>
    <w:tmpl w:val="CF092B84"/>
    <w:lvl w:ilvl="0" w:tentative="0">
      <w:start w:val="20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  <w:b/>
        <w:sz w:val="28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tabs>
          <w:tab w:val="left" w:pos="708"/>
        </w:tabs>
        <w:ind w:left="720" w:hanging="360"/>
      </w:pPr>
      <w:rPr>
        <w:rFonts w:ascii="Arial" w:hAnsi="Arial" w:cs="Arial"/>
        <w:b w:val="0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F741E"/>
    <w:rsid w:val="13D35565"/>
    <w:rsid w:val="18295846"/>
    <w:rsid w:val="2F7470F0"/>
    <w:rsid w:val="537B58C1"/>
    <w:rsid w:val="73EF15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0"/>
    <w:pPr>
      <w:keepNext/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0"/>
      </w:pBdr>
      <w:tabs>
        <w:tab w:val="left" w:pos="0"/>
      </w:tabs>
      <w:ind w:left="576" w:hanging="576"/>
      <w:jc w:val="both"/>
      <w:outlineLvl w:val="1"/>
    </w:pPr>
    <w:rPr>
      <w:sz w:val="24"/>
    </w:rPr>
  </w:style>
  <w:style w:type="paragraph" w:styleId="4">
    <w:name w:val="heading 3"/>
    <w:basedOn w:val="1"/>
    <w:next w:val="1"/>
    <w:qFormat/>
    <w:uiPriority w:val="0"/>
    <w:pPr>
      <w:keepNext/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4"/>
      </w:pBdr>
      <w:tabs>
        <w:tab w:val="left" w:pos="0"/>
      </w:tabs>
      <w:ind w:right="9745" w:firstLine="0"/>
      <w:jc w:val="both"/>
      <w:outlineLvl w:val="2"/>
    </w:pPr>
    <w:rPr>
      <w:sz w:val="24"/>
    </w:rPr>
  </w:style>
  <w:style w:type="paragraph" w:styleId="5">
    <w:name w:val="heading 4"/>
    <w:basedOn w:val="1"/>
    <w:next w:val="1"/>
    <w:qFormat/>
    <w:uiPriority w:val="0"/>
    <w:pPr>
      <w:keepNext/>
      <w:tabs>
        <w:tab w:val="left" w:pos="0"/>
      </w:tabs>
      <w:ind w:right="106" w:firstLine="0"/>
      <w:jc w:val="center"/>
      <w:outlineLvl w:val="3"/>
    </w:pPr>
    <w:rPr>
      <w:b/>
      <w:sz w:val="28"/>
      <w:u w:val="single"/>
    </w:rPr>
  </w:style>
  <w:style w:type="paragraph" w:styleId="6">
    <w:name w:val="heading 5"/>
    <w:basedOn w:val="1"/>
    <w:next w:val="1"/>
    <w:qFormat/>
    <w:uiPriority w:val="0"/>
    <w:pPr>
      <w:keepNext/>
      <w:tabs>
        <w:tab w:val="left" w:pos="0"/>
      </w:tabs>
      <w:ind w:right="106" w:firstLine="0"/>
      <w:jc w:val="both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tabs>
        <w:tab w:val="left" w:pos="0"/>
      </w:tabs>
      <w:ind w:right="106" w:firstLine="0"/>
      <w:jc w:val="center"/>
      <w:outlineLvl w:val="5"/>
    </w:pPr>
    <w:rPr>
      <w:b/>
      <w:sz w:val="26"/>
    </w:rPr>
  </w:style>
  <w:style w:type="paragraph" w:styleId="8">
    <w:name w:val="heading 7"/>
    <w:basedOn w:val="1"/>
    <w:next w:val="1"/>
    <w:qFormat/>
    <w:uiPriority w:val="0"/>
    <w:pPr>
      <w:keepNext/>
      <w:tabs>
        <w:tab w:val="left" w:pos="0"/>
      </w:tabs>
      <w:ind w:right="106" w:firstLine="0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0"/>
      </w:tabs>
      <w:ind w:right="106" w:firstLine="0"/>
      <w:jc w:val="center"/>
      <w:outlineLvl w:val="7"/>
    </w:pPr>
    <w:rPr>
      <w:b/>
      <w:sz w:val="28"/>
    </w:rPr>
  </w:style>
  <w:style w:type="paragraph" w:styleId="10">
    <w:name w:val="heading 9"/>
    <w:basedOn w:val="1"/>
    <w:next w:val="1"/>
    <w:qFormat/>
    <w:uiPriority w:val="0"/>
    <w:pPr>
      <w:keepNext/>
      <w:tabs>
        <w:tab w:val="left" w:pos="0"/>
      </w:tabs>
      <w:ind w:left="1584" w:hanging="1584"/>
      <w:outlineLvl w:val="8"/>
    </w:pPr>
    <w:rPr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page number"/>
    <w:basedOn w:val="15"/>
    <w:qFormat/>
    <w:uiPriority w:val="0"/>
  </w:style>
  <w:style w:type="character" w:customStyle="1" w:styleId="15">
    <w:name w:val="Fonte parág. padrão1"/>
    <w:qFormat/>
    <w:uiPriority w:val="0"/>
  </w:style>
  <w:style w:type="paragraph" w:styleId="16">
    <w:name w:val="List"/>
    <w:basedOn w:val="17"/>
    <w:qFormat/>
    <w:uiPriority w:val="0"/>
    <w:rPr>
      <w:rFonts w:cs="Mangal"/>
    </w:rPr>
  </w:style>
  <w:style w:type="paragraph" w:styleId="17">
    <w:name w:val="Body Text"/>
    <w:basedOn w:val="1"/>
    <w:qFormat/>
    <w:uiPriority w:val="0"/>
    <w:pPr>
      <w:ind w:right="51" w:firstLine="0"/>
      <w:jc w:val="both"/>
    </w:pPr>
    <w:rPr>
      <w:b/>
      <w:sz w:val="26"/>
    </w:rPr>
  </w:style>
  <w:style w:type="paragraph" w:styleId="18">
    <w:name w:val="annotation text"/>
    <w:basedOn w:val="1"/>
    <w:link w:val="71"/>
    <w:semiHidden/>
    <w:unhideWhenUsed/>
    <w:qFormat/>
    <w:uiPriority w:val="99"/>
  </w:style>
  <w:style w:type="paragraph" w:styleId="19">
    <w:name w:val="Title"/>
    <w:basedOn w:val="1"/>
    <w:qFormat/>
    <w:uiPriority w:val="0"/>
    <w:pPr>
      <w:jc w:val="center"/>
    </w:pPr>
    <w:rPr>
      <w:sz w:val="36"/>
    </w:rPr>
  </w:style>
  <w:style w:type="paragraph" w:styleId="20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1">
    <w:name w:val="annotation subject"/>
    <w:basedOn w:val="18"/>
    <w:next w:val="18"/>
    <w:link w:val="72"/>
    <w:semiHidden/>
    <w:unhideWhenUsed/>
    <w:qFormat/>
    <w:uiPriority w:val="99"/>
    <w:rPr>
      <w:b/>
      <w:bCs/>
    </w:rPr>
  </w:style>
  <w:style w:type="paragraph" w:styleId="22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26"/>
    <w:qFormat/>
    <w:uiPriority w:val="0"/>
    <w:pPr>
      <w:jc w:val="center"/>
    </w:pPr>
    <w:rPr>
      <w:i/>
      <w:iCs/>
    </w:rPr>
  </w:style>
  <w:style w:type="paragraph" w:customStyle="1" w:styleId="26">
    <w:name w:val="Título1"/>
    <w:basedOn w:val="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table" w:styleId="27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WW8Num1z0"/>
    <w:qFormat/>
    <w:uiPriority w:val="0"/>
    <w:rPr>
      <w:rFonts w:ascii="Arial" w:hAnsi="Arial" w:cs="Arial"/>
      <w:sz w:val="28"/>
    </w:rPr>
  </w:style>
  <w:style w:type="character" w:customStyle="1" w:styleId="29">
    <w:name w:val="WW8Num1z1"/>
    <w:qFormat/>
    <w:uiPriority w:val="0"/>
  </w:style>
  <w:style w:type="character" w:customStyle="1" w:styleId="30">
    <w:name w:val="WW8Num1z2"/>
    <w:qFormat/>
    <w:uiPriority w:val="0"/>
  </w:style>
  <w:style w:type="character" w:customStyle="1" w:styleId="31">
    <w:name w:val="WW8Num1z3"/>
    <w:qFormat/>
    <w:uiPriority w:val="0"/>
  </w:style>
  <w:style w:type="character" w:customStyle="1" w:styleId="32">
    <w:name w:val="WW8Num1z4"/>
    <w:qFormat/>
    <w:uiPriority w:val="0"/>
  </w:style>
  <w:style w:type="character" w:customStyle="1" w:styleId="33">
    <w:name w:val="WW8Num1z5"/>
    <w:qFormat/>
    <w:uiPriority w:val="0"/>
  </w:style>
  <w:style w:type="character" w:customStyle="1" w:styleId="34">
    <w:name w:val="WW8Num1z6"/>
    <w:qFormat/>
    <w:uiPriority w:val="0"/>
  </w:style>
  <w:style w:type="character" w:customStyle="1" w:styleId="35">
    <w:name w:val="WW8Num1z7"/>
    <w:qFormat/>
    <w:uiPriority w:val="0"/>
  </w:style>
  <w:style w:type="character" w:customStyle="1" w:styleId="36">
    <w:name w:val="WW8Num1z8"/>
    <w:qFormat/>
    <w:uiPriority w:val="0"/>
  </w:style>
  <w:style w:type="character" w:customStyle="1" w:styleId="37">
    <w:name w:val="WW8Num2z0"/>
    <w:qFormat/>
    <w:uiPriority w:val="0"/>
  </w:style>
  <w:style w:type="character" w:customStyle="1" w:styleId="38">
    <w:name w:val="WW8Num3z0"/>
    <w:qFormat/>
    <w:uiPriority w:val="0"/>
  </w:style>
  <w:style w:type="character" w:customStyle="1" w:styleId="39">
    <w:name w:val="WW8Num4z0"/>
    <w:qFormat/>
    <w:uiPriority w:val="0"/>
    <w:rPr>
      <w:rFonts w:ascii="Arial" w:hAnsi="Arial" w:cs="Arial"/>
      <w:sz w:val="24"/>
      <w:szCs w:val="24"/>
    </w:rPr>
  </w:style>
  <w:style w:type="character" w:customStyle="1" w:styleId="40">
    <w:name w:val="WW8Num5z0"/>
    <w:qFormat/>
    <w:uiPriority w:val="0"/>
    <w:rPr>
      <w:rFonts w:ascii="Arial" w:hAnsi="Arial" w:cs="Arial"/>
      <w:b/>
      <w:sz w:val="24"/>
      <w:szCs w:val="24"/>
    </w:rPr>
  </w:style>
  <w:style w:type="character" w:customStyle="1" w:styleId="41">
    <w:name w:val="WW8Num6z0"/>
    <w:qFormat/>
    <w:uiPriority w:val="0"/>
  </w:style>
  <w:style w:type="character" w:customStyle="1" w:styleId="42">
    <w:name w:val="Fonte parág. padrão2"/>
    <w:qFormat/>
    <w:uiPriority w:val="0"/>
  </w:style>
  <w:style w:type="character" w:customStyle="1" w:styleId="43">
    <w:name w:val="WW8Num5z1"/>
    <w:qFormat/>
    <w:uiPriority w:val="0"/>
  </w:style>
  <w:style w:type="character" w:customStyle="1" w:styleId="44">
    <w:name w:val="WW8Num5z2"/>
    <w:qFormat/>
    <w:uiPriority w:val="0"/>
  </w:style>
  <w:style w:type="character" w:customStyle="1" w:styleId="45">
    <w:name w:val="WW8Num5z3"/>
    <w:qFormat/>
    <w:uiPriority w:val="0"/>
  </w:style>
  <w:style w:type="character" w:customStyle="1" w:styleId="46">
    <w:name w:val="WW8Num5z4"/>
    <w:qFormat/>
    <w:uiPriority w:val="0"/>
  </w:style>
  <w:style w:type="character" w:customStyle="1" w:styleId="47">
    <w:name w:val="WW8Num5z5"/>
    <w:qFormat/>
    <w:uiPriority w:val="0"/>
  </w:style>
  <w:style w:type="character" w:customStyle="1" w:styleId="48">
    <w:name w:val="WW8Num5z6"/>
    <w:qFormat/>
    <w:uiPriority w:val="0"/>
  </w:style>
  <w:style w:type="character" w:customStyle="1" w:styleId="49">
    <w:name w:val="WW8Num5z7"/>
    <w:qFormat/>
    <w:uiPriority w:val="0"/>
  </w:style>
  <w:style w:type="character" w:customStyle="1" w:styleId="50">
    <w:name w:val="WW8Num5z8"/>
    <w:qFormat/>
    <w:uiPriority w:val="0"/>
  </w:style>
  <w:style w:type="character" w:customStyle="1" w:styleId="51">
    <w:name w:val="WW8Num7z0"/>
    <w:qFormat/>
    <w:uiPriority w:val="0"/>
  </w:style>
  <w:style w:type="character" w:customStyle="1" w:styleId="52">
    <w:name w:val="WW8Num7z1"/>
    <w:qFormat/>
    <w:uiPriority w:val="0"/>
  </w:style>
  <w:style w:type="character" w:customStyle="1" w:styleId="53">
    <w:name w:val="WW8Num7z2"/>
    <w:qFormat/>
    <w:uiPriority w:val="0"/>
  </w:style>
  <w:style w:type="character" w:customStyle="1" w:styleId="54">
    <w:name w:val="WW8Num7z3"/>
    <w:qFormat/>
    <w:uiPriority w:val="0"/>
  </w:style>
  <w:style w:type="character" w:customStyle="1" w:styleId="55">
    <w:name w:val="WW8Num7z4"/>
    <w:qFormat/>
    <w:uiPriority w:val="0"/>
  </w:style>
  <w:style w:type="character" w:customStyle="1" w:styleId="56">
    <w:name w:val="WW8Num7z5"/>
    <w:qFormat/>
    <w:uiPriority w:val="0"/>
  </w:style>
  <w:style w:type="character" w:customStyle="1" w:styleId="57">
    <w:name w:val="WW8Num7z6"/>
    <w:qFormat/>
    <w:uiPriority w:val="0"/>
  </w:style>
  <w:style w:type="character" w:customStyle="1" w:styleId="58">
    <w:name w:val="WW8Num7z7"/>
    <w:qFormat/>
    <w:uiPriority w:val="0"/>
  </w:style>
  <w:style w:type="character" w:customStyle="1" w:styleId="59">
    <w:name w:val="WW8Num7z8"/>
    <w:qFormat/>
    <w:uiPriority w:val="0"/>
  </w:style>
  <w:style w:type="character" w:customStyle="1" w:styleId="60">
    <w:name w:val="WW8Num8z0"/>
    <w:qFormat/>
    <w:uiPriority w:val="0"/>
  </w:style>
  <w:style w:type="character" w:customStyle="1" w:styleId="61">
    <w:name w:val="WW8Num8z1"/>
    <w:qFormat/>
    <w:uiPriority w:val="0"/>
  </w:style>
  <w:style w:type="character" w:customStyle="1" w:styleId="62">
    <w:name w:val="WW8Num8z2"/>
    <w:qFormat/>
    <w:uiPriority w:val="0"/>
  </w:style>
  <w:style w:type="character" w:customStyle="1" w:styleId="63">
    <w:name w:val="WW8Num8z3"/>
    <w:qFormat/>
    <w:uiPriority w:val="0"/>
  </w:style>
  <w:style w:type="character" w:customStyle="1" w:styleId="64">
    <w:name w:val="WW8Num8z4"/>
    <w:qFormat/>
    <w:uiPriority w:val="0"/>
  </w:style>
  <w:style w:type="character" w:customStyle="1" w:styleId="65">
    <w:name w:val="WW8Num8z5"/>
    <w:qFormat/>
    <w:uiPriority w:val="0"/>
  </w:style>
  <w:style w:type="character" w:customStyle="1" w:styleId="66">
    <w:name w:val="WW8Num8z6"/>
    <w:qFormat/>
    <w:uiPriority w:val="0"/>
  </w:style>
  <w:style w:type="character" w:customStyle="1" w:styleId="67">
    <w:name w:val="WW8Num8z7"/>
    <w:qFormat/>
    <w:uiPriority w:val="0"/>
  </w:style>
  <w:style w:type="character" w:customStyle="1" w:styleId="68">
    <w:name w:val="WW8Num8z8"/>
    <w:qFormat/>
    <w:uiPriority w:val="0"/>
  </w:style>
  <w:style w:type="character" w:customStyle="1" w:styleId="69">
    <w:name w:val="WW8Num9z0"/>
    <w:qFormat/>
    <w:uiPriority w:val="0"/>
    <w:rPr>
      <w:rFonts w:ascii="Arial" w:hAnsi="Arial" w:cs="Arial"/>
      <w:sz w:val="28"/>
    </w:rPr>
  </w:style>
  <w:style w:type="character" w:customStyle="1" w:styleId="70">
    <w:name w:val="Texto de balão Char"/>
    <w:basedOn w:val="15"/>
    <w:qFormat/>
    <w:uiPriority w:val="0"/>
    <w:rPr>
      <w:rFonts w:ascii="Tahoma" w:hAnsi="Tahoma" w:cs="Tahoma"/>
      <w:sz w:val="16"/>
      <w:szCs w:val="16"/>
    </w:rPr>
  </w:style>
  <w:style w:type="character" w:customStyle="1" w:styleId="71">
    <w:name w:val="Texto de comentário Char"/>
    <w:basedOn w:val="11"/>
    <w:link w:val="18"/>
    <w:semiHidden/>
    <w:qFormat/>
    <w:uiPriority w:val="99"/>
    <w:rPr>
      <w:lang w:eastAsia="ar-SA"/>
    </w:rPr>
  </w:style>
  <w:style w:type="character" w:customStyle="1" w:styleId="72">
    <w:name w:val="Assunto do comentário Char"/>
    <w:basedOn w:val="71"/>
    <w:link w:val="21"/>
    <w:semiHidden/>
    <w:qFormat/>
    <w:uiPriority w:val="99"/>
    <w:rPr>
      <w:b/>
      <w:bCs/>
      <w:lang w:eastAsia="ar-SA"/>
    </w:rPr>
  </w:style>
  <w:style w:type="character" w:customStyle="1" w:styleId="73">
    <w:name w:val="Símbolos de numeração"/>
    <w:qFormat/>
    <w:uiPriority w:val="0"/>
  </w:style>
  <w:style w:type="paragraph" w:customStyle="1" w:styleId="74">
    <w:name w:val="Título11"/>
    <w:basedOn w:val="1"/>
    <w:next w:val="17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75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76">
    <w:name w:val="Título2"/>
    <w:basedOn w:val="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77">
    <w:name w:val="Legenda2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8">
    <w:name w:val="Legenda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9">
    <w:name w:val="Texto em bloco1"/>
    <w:basedOn w:val="1"/>
    <w:qFormat/>
    <w:uiPriority w:val="0"/>
    <w:pPr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4"/>
      </w:pBdr>
      <w:ind w:left="4111" w:right="5351" w:firstLine="0"/>
      <w:jc w:val="both"/>
    </w:pPr>
    <w:rPr>
      <w:sz w:val="24"/>
    </w:rPr>
  </w:style>
  <w:style w:type="paragraph" w:customStyle="1" w:styleId="80">
    <w:name w:val="Cabeçalho e Rodapé"/>
    <w:basedOn w:val="1"/>
    <w:qFormat/>
    <w:uiPriority w:val="0"/>
  </w:style>
  <w:style w:type="paragraph" w:customStyle="1" w:styleId="81">
    <w:name w:val="Corpo de texto 21"/>
    <w:basedOn w:val="1"/>
    <w:qFormat/>
    <w:uiPriority w:val="0"/>
    <w:pPr>
      <w:jc w:val="both"/>
    </w:pPr>
    <w:rPr>
      <w:b/>
      <w:sz w:val="24"/>
    </w:rPr>
  </w:style>
  <w:style w:type="paragraph" w:customStyle="1" w:styleId="82">
    <w:name w:val="Corpo de texto 31"/>
    <w:basedOn w:val="1"/>
    <w:qFormat/>
    <w:uiPriority w:val="0"/>
    <w:pPr>
      <w:ind w:right="340" w:firstLine="0"/>
      <w:jc w:val="both"/>
    </w:pPr>
    <w:rPr>
      <w:b/>
      <w:sz w:val="24"/>
    </w:rPr>
  </w:style>
  <w:style w:type="paragraph" w:customStyle="1" w:styleId="83">
    <w:name w:val="Conteúdo de tabela"/>
    <w:basedOn w:val="1"/>
    <w:qFormat/>
    <w:uiPriority w:val="0"/>
    <w:pPr>
      <w:suppressLineNumbers/>
    </w:pPr>
  </w:style>
  <w:style w:type="paragraph" w:customStyle="1" w:styleId="84">
    <w:name w:val="Conteúdo da tabela"/>
    <w:basedOn w:val="1"/>
    <w:qFormat/>
    <w:uiPriority w:val="0"/>
  </w:style>
  <w:style w:type="paragraph" w:customStyle="1" w:styleId="85">
    <w:name w:val="Título de tabela"/>
    <w:basedOn w:val="83"/>
    <w:qFormat/>
    <w:uiPriority w:val="0"/>
    <w:pPr>
      <w:jc w:val="center"/>
    </w:pPr>
    <w:rPr>
      <w:b/>
      <w:bCs/>
    </w:rPr>
  </w:style>
  <w:style w:type="paragraph" w:customStyle="1" w:styleId="86">
    <w:name w:val="Conteúdo de quadro"/>
    <w:basedOn w:val="17"/>
    <w:qFormat/>
    <w:uiPriority w:val="0"/>
  </w:style>
  <w:style w:type="paragraph" w:customStyle="1" w:styleId="87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653F68-91F6-4261-A4C2-F6FEACCF7B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9</Pages>
  <Words>689</Words>
  <Characters>4330</Characters>
  <Paragraphs>158</Paragraphs>
  <TotalTime>6</TotalTime>
  <ScaleCrop>false</ScaleCrop>
  <LinksUpToDate>false</LinksUpToDate>
  <CharactersWithSpaces>5540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2022-04-12T16:46:00Z</dcterms:created>
  <dc:creator>maria.bernardo</dc:creator>
  <cp:lastModifiedBy>mayara.alves</cp:lastModifiedBy>
  <cp:lastPrinted>2016-02-26T13:15:00Z</cp:lastPrinted>
  <dcterms:modified xsi:type="dcterms:W3CDTF">2023-03-29T20:53:30Z</dcterms:modified>
  <dc:title>MODELO DE CARIMBO DE ATESTO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1046-11.2.0.11486</vt:lpwstr>
  </property>
  <property fmtid="{D5CDD505-2E9C-101B-9397-08002B2CF9AE}" pid="10" name="ICV">
    <vt:lpwstr>D34F175E5A004E9EAF24017FFF0B2C2C</vt:lpwstr>
  </property>
</Properties>
</file>